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5-1045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05950-62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Пучинина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Николаевича, </w:t>
      </w:r>
      <w:r>
        <w:rPr>
          <w:rStyle w:val="cat-UserDefinedgrp-2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Пучинин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помещении приемного отделения СКПБ, расположенного по адресу: </w:t>
      </w:r>
      <w:r>
        <w:rPr>
          <w:rStyle w:val="cat-UserDefinedgrp-2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т.е.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Пучинин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Пучинина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422968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полицейского ОБППСП УМВД России по г. Сургуту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Гоньба Я.Л</w:t>
      </w:r>
      <w:r>
        <w:rPr>
          <w:rFonts w:ascii="Times New Roman" w:eastAsia="Times New Roman" w:hAnsi="Times New Roman" w:cs="Times New Roman"/>
          <w:sz w:val="28"/>
          <w:szCs w:val="28"/>
        </w:rPr>
        <w:t>.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протоколом о направлении на медицинское освидетельствование на состояние опьянения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Пучинина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Пучинина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Пучинина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15:51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1045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6rplc-20">
    <w:name w:val="cat-UserDefined grp-2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